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638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01347 /9353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01347 /9353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946.00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851.40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378.40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283.80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85.14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75.68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66.22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37.84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28.38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9.46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6.62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0.94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401-ПП/638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09:31:34.750;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05:46:13.069;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09:31:34.750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0,95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05:46:13.069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