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01347 /9353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01347 /9353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