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401-ПП/637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637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рабочий не полированный светло коричневый , инвентарный номер: 01346 /9351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рабочий не полированный светло коричневый , инвентарный номер: 01346 /9351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946.00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946.0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851.40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756.80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662.20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567.60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378.40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283.80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189.20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94.60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85.14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75.68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66.22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56.76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37.84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28.38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18.92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9.46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6.62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3.78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0.94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401-ПП/637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09:31:21.297;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05:45:29.725;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09:31:21.297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0,95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05:45:29.725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0.94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