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401-ПП/637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637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рабочий не полированный светло коричневый , инвентарный номер: 01346 /9351 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рабочий не полированный светло коричневый , инвентарный номер: 01346 /9351 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946.00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0,94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