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636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01338 /9348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01338 /9348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946.00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946.0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851.40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378.40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283.80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189.20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85.14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75.68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66.22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37.84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28.38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18.92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9.46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6.62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0.94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401-ПП/636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09:30:12.691;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09:30:12.691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0,94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0.94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0.94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