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01338 /9348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01338 /9348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