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401-ПП/632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632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рабочий не полированный светло коричневый , инвентарный номер: 01333 /9283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рабочий не полированный светло коричневый , инвентарный номер: 01333 /9283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1016.00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1016.0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812.80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711.20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609.60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406.40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304.80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91.44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81.28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71.12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60.96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40.64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30.48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20.32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10.16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7.11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4.06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1.01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401-ПП/632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09:30:00.461;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05:43:56.423;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09:30:00.461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1,01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05:43:56.423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1.01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