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01333 /9283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01333 /9283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