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631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01332 /9281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01332 /9281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1016.00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1,01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