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01317 /9200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01317 /9200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1016.00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91.44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81.28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7.11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401-ПП/617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09:29:29.062;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05:39:41.954;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09:29:29.062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05:39:41.954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