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617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01317 /9200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01317 /9200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1016.00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