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401-ПП/616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616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Стол рабочий не полированный светло коричневый , инвентарный номер: 01316 /9199 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Стол рабочий не полированный светло коричневый , инвентарный номер: 01316 /9199 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1016.00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1016.0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914.40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812.80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711.20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609.60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508.00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406.40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304.80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203.20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101.60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91.44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81.28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71.12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60.96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50.80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40.64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30.48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20.32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10.16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7.11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4.06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1.01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401-ПП/616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09:29:09.297;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09:29:09.297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1,01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1.01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1.01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