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401-ПП/616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616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01316 /9199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01316 /9199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1016.00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