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401-ПП/610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610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 , инвентарный номер: 00996 /9380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 , инвентарный номер: 00996 /9380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401-ПП/610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09:18:19.246;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09:18:19.246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