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609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, инвентарный номер: 00995 /9379,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, инвентарный номер: 00995 /9379,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401-ПП/609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09:18:04.578;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09:18:04.578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