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401-ПП/609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609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 , инвентарный номер: 00995 /9379,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 , инвентарный номер: 00995 /9379,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