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401-ПП/608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608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 , инвентарный номер: 00994 /9371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 , инвентарный номер: 00994 /9371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401-ПП/608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09:17:49.369;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09:17:49.369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0,42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0.42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