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401-ПП/608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608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 , инвентарный номер: 00994 /9371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 , инвентарный номер: 00994 /9371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