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605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деревянная, инвентарный номер: 01014 /9275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деревянная, инвентарный номер: 01014 /9275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401-ПП/605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09:16:23.061;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09:16:23.061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