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604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деревянная, инвентарный номер: 01012 /9274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деревянная, инвентарный номер: 01012 /9274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