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модуль на 90 градусов 226*62/110*110, инвентарный номер: 51002930 /8626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модуль на 90 градусов 226*62/110*110, инвентарный номер: 51002930 /8626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84193.00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84193.0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75773.70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67354.40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58935.10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50515.80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42096.50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33677.20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25257.90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16838.60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8419.30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7577.37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6735.44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5893.51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5051.58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4209.65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3367.72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2525.79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1683.86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841.93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336.77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84.19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401-ПП/385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09:10:53.581;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09:10:53.581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84,20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84.20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84.19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