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00976 /5916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00976 /5916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401-ПП/252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09:09:32.760;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17:55:46.191;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09:09:32.760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17:55:46.191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