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401-ПП/252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252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плита для тумбы не полированная светло коричневая, инвентарный номер: 00976 /5916 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плита для тумбы не полированная светло коричневая, инвентарный номер: 00976 /5916 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0,42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