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401-ПП/237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237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00870 /5053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00870 /5053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540.00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540.0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486.00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270.00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216.00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3.78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0.54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401-ПП/237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09:08:44.891;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17:54:01.991;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09:08:44.891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0,54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17:54:01.991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0.54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