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401-ПП/237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237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плита для тумбы не полированная светло коричневая, инвентарный номер: 00870 /5053 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плита для тумбы не полированная светло коричневая, инвентарный номер: 00870 /5053 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540.00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0,54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