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01003 /5047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01003 /5047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401-ПП/236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09:07:52.872;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17:53:45.584;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09:07:52.872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17:53:45.584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