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01003 /5047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01003 /5047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