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401-ПП/189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189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стеллаж для книг деревянный, инвентарный номер: 04701 /5039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стеллаж для книг деревянный, инвентарный номер: 04701 /5039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86.00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21"/>
        <w:gridCol w:w="5661"/>
        <w:gridCol w:w="5662"/>
        <w:gridCol w:w="1490"/>
      </w:tblGrid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7.74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6.88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6.02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5.16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3.44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2.58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0.86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401-ПП/189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09:06:18.124;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17:53:31.452;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09:06:18.124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17:53:31.452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0,75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0.75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