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401-ПП/189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189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стеллаж для книг деревянный, инвентарный номер: 04701 /5039 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стеллаж для книг деревянный, инвентарный номер: 04701 /5039 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86.00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0,08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(452230 Республика Башкортостан, село Кушнаренково ул. Молодежная 9 кв. 1)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