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401-ПП/3300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3300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1257,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1257,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401-ПП/3300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09:45:54.933;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06:09:15.863;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09:45:54.933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06:09:15.863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