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401-ПП/3295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3295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1217,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1217,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401-ПП/3295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09:45:41.039;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06:08:37.057;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09:45:41.039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06:08:37.057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