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401-ПП/3269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3269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1237,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1237,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401-ПП/3269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09:45:25.825;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06:07:39.882;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09:45:25.825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06:07:39.882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