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401-ПП/128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для совещаний г-74 светло-коричневый черные ноги 160/80 - деревянный, инвентарный номер: 00308 /4326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для совещаний г-74 светло-коричневый черные ноги 160/80 - деревянный, инвентарный номер: 00308 /4326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4819.00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4819.0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4337.10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3855.20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3373.30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1927.60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1445.70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481.90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433.71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385.52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337.33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289.14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192.76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144.57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96.38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48.19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33.73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19.27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4.81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401-ПП/128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09:05:31.665;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05:31:22.583;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09:05:31.665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4,81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05:31:22.583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7.00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4.81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