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для совещаний г-74 светло-коричневый черные ноги 160/80 - деревянный, инвентарный номер: 00308 /4326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для совещаний г-74 светло-коричневый черные ноги 160/80 - деревянный, инвентарный номер: 00308 /4326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4819.00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4,81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