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401-ПП/118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118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01441 /2996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01441 /2996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44.91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14.97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9.98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4.99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1.99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401-ПП/118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09:04:44.715;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09:04:44.715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