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401-ПП/118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118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коричневая, инвентарный номер: 01441 /2996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коричневая, инвентарный номер: 01441 /2996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499.00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