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0030,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0030,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14:57:11.632;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06:56:28.648;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14:57:11.632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06:56:28.648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