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400-ПП/7644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7644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одежды, инвентарный номер: 0030,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одежды, инвентарный номер: 0030,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