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7634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0148,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0148,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400-ПП/7634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14:56:48.622;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06:57:52.890;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14:56:48.622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06:57:52.890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