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400-ПП/7605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7605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0047,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0047,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400-ПП/7605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14:56:20.743;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06:58:22.339;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14:56:20.743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06:58:22.339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