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7602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0040,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0040,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400-ПП/7602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14:56:13.075;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06:58:57.746;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14:56:13.075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06:58:57.746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