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400-ПП/7602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7602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Шкаф для бумаг, инвентарный номер: 0040,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Шкаф для бумаг, инвентарный номер: 0040,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