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400-ПП/7597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400-ПП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7597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Шкаф для бумаг, инвентарный номер: 0026, местонахождение: г. Челябинск, ул. Воровского, д. 15А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Шкаф для бумаг, инвентарный номер: 0026, местонахождение: г. Челябинск, ул. Воровского, д. 15А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1556.00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1,55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numPr>
          <w:ilvl w:val="0"/>
          <w:numId w:val="2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