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400-ПП/7596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7596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0025,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0025,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400-ПП/7596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14:55:59.743;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06:59:54.799;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14:55:59.743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1,55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06:59:54.799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5,50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5.50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