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400-ПП/7595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7595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0024,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0024,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400-ПП/7595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14:55:47.542;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07:00:29.346;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14:55:47.542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07:00:29.346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