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400-ПП/7396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7396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бумаги, инвентарный номер: 1988,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бумаги, инвентарный номер: 1988,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400-ПП/7396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14:55:33.913;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07:01:05.303;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14:55:33.913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07:01:05.303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