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400-ПП/7396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7396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бумаги, инвентарный номер: 1988,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бумаги, инвентарный номер: 1988,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