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400-ПП/7097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7097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6179,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6179,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400-ПП/7097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14:55:26.958;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07:01:49.252;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14:55:26.958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2,08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07:01:49.252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