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400-ПП/5432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5432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2503,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2503,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400-ПП/5432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14:55:18.220;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07:02:20.594;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14:55:18.220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07:02:20.594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