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4779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2731,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2731,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400-ПП/4779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14:55:10.809;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20:37:03.186;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14:55:10.809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20:37:03.186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